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395-ПП/1529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"23"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1529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Ножка от стола, инвентарный номер: 8912,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Ножка от стола, инвентарный номер: 8912,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108.00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102.60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97.20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5.40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395-ПП/1529 от "14" мая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"22" июня 2026 г., время: 09:56:36.499;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"22" июня 2026 09:56:36.499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59,40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№10, в размере </w:t>
      </w:r>
      <w:r>
        <w:rPr>
          <w:rFonts w:ascii="Times New Roman" w:hAnsi="Times New Roman"/>
          <w:b/>
          <w:i/>
          <w:color w:val="000000"/>
        </w:rPr>
        <w:t xml:space="preserve">59.40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18.06.2026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22.06.2026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59.40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